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265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Зертханалық сабақ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Тақырыбы: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сүйектерінің бірігуі. Бас қаңқаның ми бөлімі және висцеральді бөлімі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Сабақтың мақсаты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Студенттерге бас қаңқасының құрылысын, оның бөлімдерін және сүйектерінің өзара байланысу ерекшеліктерін таныстыру. Ми бөлімі мен висцеральді бөліміне кіретін сүйектердің анатомиялық ерекшеліктерін зерттеу.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Сабақтың міндеттері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қаңқаның жалпы құрылысы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color w:val="auto"/>
        </w:rPr>
        <w:t>н түсіндіру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сүйектерінің бірігу түрлерін анықтау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Ми бөлімі сүйектерін сипаттау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Висцеральді (бет) бөлім сүйектерін зерттеу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Анатомиялық препараттар арқылы сүйектерді анықтау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Қажетті құралдар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қаңқаның анатомиялық муляжы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Адам бас сүйегінің препараты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Анатомиялық атлас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Кестелер мен схемалар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Мультимедиялық презентация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Теориялық бөлім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3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1. Бас қаңқаның жалпы құрылысы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(cranium) – адамның қаңқа жүйесінің маңызды бөлігі. Оның негізгі қызметтері: миды қорғау, сезім мүшелерін қорғау, тыныс алу және ас қорыту жүйелерінің бастапқы бөлімдерін қалыптастыру.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екі бөлімнен тұрады: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1. Ми бөлімі (neurocranium)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2. Висцеральді немесе бет бөлімі (viscerocranium)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3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2. Бас қаңқа сүйектерінің бірігуі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сүйектері негізінен тігістер (suturae) арқылы бірігеді. Бұл – қозғалмайтын байланыс түрі.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Сагиттальді тігіс (Sutura sagittalis)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Тәждік тігіс (Sutura coronalis)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Ламбда тәрізді тігіс (Sutura lambdoidea)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Қабыршақты тігіс (Sutura squamosa)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сүйегіндегі жалғыз қозғалмалы буын – төменгі жақ буыны (articulatio temporomandibularis).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3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3. Бас қаңқаның ми бөлімі (Neurocranium)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Ми бөлімі миды қорғайтын сүйектерден тұрады.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Жұп емес сүйектер: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Маңдай сүйегі (os frontale)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Шүйде сүйегі (os occipitale)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Сына сүйегі (os sphenoidale)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Торлы сүйек (os ethmoidale)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Жұп сүйектер: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Төбе сүйектері (ossa parietalia)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Самай сүйектері (ossa temporalia)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3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4. Бас қаңқаның висцеральді бөлімі (Viscerocranium)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Висцеральді бөлім бет қаңқасын түзеді және ас қорыту мен тыныс алу жолдарының бастапқы бөліктерін қалыптастыруға қатысады.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Жұп сүйектер: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Жоғарғы жақ сүйегі (maxilla)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Бет сүйегі (os zygomaticum)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Мұрын сүйегі (os nasale)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Жас сүйегі (os lacrimale)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Таңдай сүйегі (os palatinum)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Төменгі мұрын қалқаншасы (concha nasalis inferior)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Жұп емес сүйектер: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Төменгі жақ сүйегі (mandibula)</w:t>
      </w:r>
    </w:p>
    <w:p>
      <w:pPr>
        <w:pStyle w:val="2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Сошник (vomer)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Практикалық бөлім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1 тапсырма: Бас қаңқаның муляжынан негізгі сүйектерді анықтау.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2 тапсырма: Негізгі тігістерді көрсету.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3 тапсырма: Ми бөлімі мен бет бөлімінің сүйектерін ажырату.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atLeast"/>
        <w:ind w:left="0" w:leftChars="0" w:right="0" w:rightChars="0" w:firstLine="14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Бақылау сұрақтары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қандай бөлімдерден тұрады?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Ми бөліміне қандай сүйектер жатады?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Висцеральді бөлім қандай сүйектерден тұрады?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қаңқа сүйектерінің негізгі бірігу түрі қандай?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 w:firstLine="110" w:firstLineChars="50"/>
        <w:jc w:val="left"/>
        <w:textAlignment w:val="auto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cs="Times New Roman Regular"/>
          <w:color w:val="auto"/>
        </w:rPr>
        <w:t>Бас сүйегіндегі қозғалмалы буын қалай аталады?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ＭＳ 明朝">
    <w:altName w:val="Hiragino Mincho ProN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Mincho Pro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Mincho Pro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Mincho ProN">
    <w:panose1 w:val="02020300000000000000"/>
    <w:charset w:val="80"/>
    <w:family w:val="auto"/>
    <w:pitch w:val="default"/>
    <w:sig w:usb0="E00002FF" w:usb1="7AE7FFFF" w:usb2="00000012" w:usb3="00000000" w:csb0="0002000D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2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7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qFormat/>
    <w:uiPriority w:val="1"/>
  </w:style>
  <w:style w:type="table" w:default="1" w:styleId="3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44"/>
    <w:unhideWhenUsed/>
    <w:uiPriority w:val="99"/>
    <w:pPr>
      <w:spacing w:after="120"/>
    </w:pPr>
  </w:style>
  <w:style w:type="paragraph" w:styleId="12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3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4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List"/>
    <w:basedOn w:val="1"/>
    <w:unhideWhenUsed/>
    <w:uiPriority w:val="99"/>
    <w:pPr>
      <w:ind w:left="360" w:hanging="360"/>
      <w:contextualSpacing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3"/>
    <w:basedOn w:val="1"/>
    <w:unhideWhenUsed/>
    <w:uiPriority w:val="99"/>
    <w:pPr>
      <w:ind w:left="1080" w:hanging="360"/>
      <w:contextualSpacing/>
    </w:pPr>
  </w:style>
  <w:style w:type="paragraph" w:styleId="20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2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3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6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0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Emphasis"/>
    <w:basedOn w:val="32"/>
    <w:qFormat/>
    <w:uiPriority w:val="20"/>
    <w:rPr>
      <w:i/>
      <w:iCs/>
    </w:rPr>
  </w:style>
  <w:style w:type="character" w:styleId="34">
    <w:name w:val="Strong"/>
    <w:basedOn w:val="32"/>
    <w:qFormat/>
    <w:uiPriority w:val="22"/>
    <w:rPr>
      <w:b/>
      <w:b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16"/>
    <w:qFormat/>
    <w:uiPriority w:val="99"/>
  </w:style>
  <w:style w:type="character" w:customStyle="1" w:styleId="136">
    <w:name w:val="Footer Char"/>
    <w:basedOn w:val="32"/>
    <w:link w:val="15"/>
    <w:qFormat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3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1"/>
    <w:uiPriority w:val="99"/>
  </w:style>
  <w:style w:type="character" w:customStyle="1" w:styleId="145">
    <w:name w:val="Body Text 2 Char"/>
    <w:basedOn w:val="32"/>
    <w:link w:val="12"/>
    <w:uiPriority w:val="99"/>
  </w:style>
  <w:style w:type="character" w:customStyle="1" w:styleId="146">
    <w:name w:val="Body Text 3 Char"/>
    <w:basedOn w:val="32"/>
    <w:link w:val="13"/>
    <w:uiPriority w:val="99"/>
    <w:rPr>
      <w:sz w:val="16"/>
      <w:szCs w:val="16"/>
    </w:rPr>
  </w:style>
  <w:style w:type="character" w:customStyle="1" w:styleId="147">
    <w:name w:val="Macro Text Char"/>
    <w:basedOn w:val="32"/>
    <w:link w:val="29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2013-12-24T05:15:00Z</dcterms:created>
  <dc:creator>python-docx</dc:creator>
  <dc:description>generated by python-docx</dc:description>
  <cp:lastModifiedBy>saya</cp:lastModifiedBy>
  <dcterms:modified xsi:type="dcterms:W3CDTF">2026-03-16T12:11:06Z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